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F076C" w14:textId="77777777" w:rsidR="00115663" w:rsidRPr="00115663" w:rsidRDefault="00C50700" w:rsidP="00115663">
      <w:pPr>
        <w:pStyle w:val="Signatur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6FFBBD" wp14:editId="1B1933DD">
                <wp:simplePos x="0" y="0"/>
                <wp:positionH relativeFrom="page">
                  <wp:posOffset>215900</wp:posOffset>
                </wp:positionH>
                <wp:positionV relativeFrom="paragraph">
                  <wp:posOffset>190</wp:posOffset>
                </wp:positionV>
                <wp:extent cx="617220" cy="7799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779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09D2E" w14:textId="77777777" w:rsidR="00C50700" w:rsidRPr="00C50700" w:rsidRDefault="00C50700" w:rsidP="00C50700">
                            <w:pPr>
                              <w:rPr>
                                <w:rFonts w:ascii="Calibri" w:hAnsi="Calibri" w:cs="Calibri"/>
                                <w:color w:val="4F6228" w:themeColor="accent6" w:themeShade="80"/>
                                <w:sz w:val="54"/>
                                <w:szCs w:val="54"/>
                              </w:rPr>
                            </w:pPr>
                            <w:r w:rsidRPr="00C50700">
                              <w:rPr>
                                <w:rFonts w:ascii="Calibri" w:hAnsi="Calibri" w:cs="Calibri"/>
                                <w:color w:val="4F6228" w:themeColor="accent6" w:themeShade="80"/>
                                <w:sz w:val="54"/>
                                <w:szCs w:val="54"/>
                              </w:rPr>
                              <w:t>Woodborough Woods Breakfast and After School Club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FFB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pt;margin-top:0;width:48.6pt;height:6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" stroked="f">
                <v:textbox style="layout-flow:vertical;mso-layout-flow-alt:bottom-to-top">
                  <w:txbxContent>
                    <w:p w14:paraId="02309D2E" w14:textId="77777777" w:rsidR="00C50700" w:rsidRPr="00C50700" w:rsidRDefault="00C50700" w:rsidP="00C50700">
                      <w:pPr>
                        <w:rPr>
                          <w:rFonts w:ascii="Calibri" w:hAnsi="Calibri" w:cs="Calibri"/>
                          <w:color w:val="4F6228" w:themeColor="accent6" w:themeShade="80"/>
                          <w:sz w:val="54"/>
                          <w:szCs w:val="54"/>
                        </w:rPr>
                      </w:pPr>
                      <w:r w:rsidRPr="00C50700">
                        <w:rPr>
                          <w:rFonts w:ascii="Calibri" w:hAnsi="Calibri" w:cs="Calibri"/>
                          <w:color w:val="4F6228" w:themeColor="accent6" w:themeShade="80"/>
                          <w:sz w:val="54"/>
                          <w:szCs w:val="54"/>
                        </w:rPr>
                        <w:t>Woodborough Woods Breakfast and After School Club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7C0E5E" wp14:editId="493FDA74">
                <wp:simplePos x="0" y="0"/>
                <wp:positionH relativeFrom="page">
                  <wp:posOffset>975987</wp:posOffset>
                </wp:positionH>
                <wp:positionV relativeFrom="paragraph">
                  <wp:posOffset>673290</wp:posOffset>
                </wp:positionV>
                <wp:extent cx="6555105" cy="725297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725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2DB3" w14:textId="77777777" w:rsidR="00C50700" w:rsidRPr="00116009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NAME OF CHILD: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DATE OF BIRTH: 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297B2770" w14:textId="77777777" w:rsidR="00C50700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4A4AD61" w14:textId="77777777" w:rsidR="00C50700" w:rsidRPr="00116009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NAME(S) and ADDRESS(ES) of PARENT(S)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/ LEGAL GUARDIAN(S) 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MAKING THE APPLICATION: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47"/>
                              <w:gridCol w:w="4948"/>
                            </w:tblGrid>
                            <w:tr w:rsidR="00C50700" w:rsidRPr="00116009" w14:paraId="115C3033" w14:textId="77777777" w:rsidTr="00872964">
                              <w:tc>
                                <w:tcPr>
                                  <w:tcW w:w="4947" w:type="dxa"/>
                                </w:tcPr>
                                <w:p w14:paraId="6C9C5D31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45B023DA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C50700" w:rsidRPr="00116009" w14:paraId="1A32EFBE" w14:textId="77777777" w:rsidTr="00872964">
                              <w:tc>
                                <w:tcPr>
                                  <w:tcW w:w="4947" w:type="dxa"/>
                                </w:tcPr>
                                <w:p w14:paraId="18B1CB61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77D3FA36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50700" w:rsidRPr="00116009" w14:paraId="11077081" w14:textId="77777777" w:rsidTr="00872964">
                              <w:tc>
                                <w:tcPr>
                                  <w:tcW w:w="4947" w:type="dxa"/>
                                </w:tcPr>
                                <w:p w14:paraId="2F2404E5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13DC99DD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50700" w:rsidRPr="00116009" w14:paraId="77144FC4" w14:textId="77777777" w:rsidTr="00872964">
                              <w:tc>
                                <w:tcPr>
                                  <w:tcW w:w="4947" w:type="dxa"/>
                                </w:tcPr>
                                <w:p w14:paraId="6573C7B3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25C0F8C4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50700" w:rsidRPr="00116009" w14:paraId="20E5F53E" w14:textId="77777777" w:rsidTr="00872964">
                              <w:tc>
                                <w:tcPr>
                                  <w:tcW w:w="4947" w:type="dxa"/>
                                </w:tcPr>
                                <w:p w14:paraId="614506DD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Post Code: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30254572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Post Code: </w:t>
                                  </w:r>
                                </w:p>
                              </w:tc>
                            </w:tr>
                            <w:tr w:rsidR="00C50700" w:rsidRPr="00116009" w14:paraId="079EF711" w14:textId="77777777" w:rsidTr="00872964">
                              <w:trPr>
                                <w:trHeight w:val="283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30FE024C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Home telephone </w:t>
                                  </w: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number: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1BAAEEFC" w14:textId="77777777" w:rsidR="00C50700" w:rsidRPr="00116009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Home telephone</w:t>
                                  </w: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number: </w:t>
                                  </w:r>
                                </w:p>
                              </w:tc>
                            </w:tr>
                            <w:tr w:rsidR="00C50700" w:rsidRPr="00116009" w14:paraId="035887F8" w14:textId="77777777" w:rsidTr="00872964">
                              <w:trPr>
                                <w:trHeight w:val="283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7878FF85" w14:textId="77777777" w:rsidR="00C50700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Mobile number: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54EF81EF" w14:textId="77777777" w:rsidR="00C50700" w:rsidRDefault="00C50700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Mobile number: </w:t>
                                  </w:r>
                                </w:p>
                              </w:tc>
                            </w:tr>
                          </w:tbl>
                          <w:p w14:paraId="7664D5E9" w14:textId="77777777" w:rsidR="00C50700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156F3AEA" w14:textId="77777777" w:rsidR="00C50700" w:rsidRPr="00116009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I/We would like the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place *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as soon as possible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  /   *from this date: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733F2CE" w14:textId="77777777" w:rsidR="00C50700" w:rsidRDefault="00C50700" w:rsidP="00C50700">
                            <w:pPr>
                              <w:rPr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  <w:t>*delete as appropriate</w:t>
                            </w:r>
                          </w:p>
                          <w:p w14:paraId="4EF6B3D5" w14:textId="77777777" w:rsidR="00C50700" w:rsidRPr="00116009" w:rsidRDefault="00C50700" w:rsidP="00C50700">
                            <w:pPr>
                              <w:rPr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5DDAE7" w14:textId="77777777" w:rsidR="00C50700" w:rsidRPr="00116009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Please indicate the sessions you would like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to be contracted for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1"/>
                              <w:gridCol w:w="1649"/>
                              <w:gridCol w:w="1649"/>
                              <w:gridCol w:w="1649"/>
                              <w:gridCol w:w="1649"/>
                              <w:gridCol w:w="1650"/>
                            </w:tblGrid>
                            <w:tr w:rsidR="00C50700" w:rsidRPr="00116009" w14:paraId="7CA79AED" w14:textId="77777777" w:rsidTr="00872964"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A3B8AB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3F04F6A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25236070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593774BD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3F865E83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14:paraId="20E497FD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C50700" w:rsidRPr="00116009" w14:paraId="41F442FC" w14:textId="77777777" w:rsidTr="00872964">
                              <w:tc>
                                <w:tcPr>
                                  <w:tcW w:w="179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4EF6404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Breakfast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2EDCD947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69883AE1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2A47AB85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1A8BE8BB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14:paraId="046C187E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50700" w:rsidRPr="00116009" w14:paraId="5B70990F" w14:textId="77777777" w:rsidTr="00872964">
                              <w:tc>
                                <w:tcPr>
                                  <w:tcW w:w="1791" w:type="dxa"/>
                                </w:tcPr>
                                <w:p w14:paraId="52BA93A3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16009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After School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5ABEC91A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6435D212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7FC8DE64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5808AB12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14:paraId="5F97BE69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50700" w:rsidRPr="00116009" w14:paraId="04EC6515" w14:textId="77777777" w:rsidTr="00872964">
                              <w:tc>
                                <w:tcPr>
                                  <w:tcW w:w="1791" w:type="dxa"/>
                                </w:tcPr>
                                <w:p w14:paraId="09ACC944" w14:textId="77777777" w:rsidR="00C50700" w:rsidRPr="00872964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72964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Both Sessions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44B1EFFF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7950EF9C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31053C0B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14:paraId="30DD3BF4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14:paraId="3251BDD5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EE7BCA" w14:textId="77777777" w:rsidR="00C50700" w:rsidRDefault="00C50700" w:rsidP="00C5070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70FF82F" w14:textId="77777777" w:rsidR="00C50700" w:rsidRDefault="00C50700" w:rsidP="00C5070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ANY OTHER PERSON(S) AUTHORISED TO COLLECT YOUR CHILD: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45"/>
                              <w:gridCol w:w="4945"/>
                            </w:tblGrid>
                            <w:tr w:rsidR="00C50700" w:rsidRPr="00116009" w14:paraId="1CC9A628" w14:textId="77777777" w:rsidTr="00872964">
                              <w:tc>
                                <w:tcPr>
                                  <w:tcW w:w="4945" w:type="dxa"/>
                                </w:tcPr>
                                <w:p w14:paraId="0AB0EA09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Name: </w:t>
                                  </w:r>
                                </w:p>
                              </w:tc>
                              <w:tc>
                                <w:tcPr>
                                  <w:tcW w:w="4945" w:type="dxa"/>
                                </w:tcPr>
                                <w:p w14:paraId="400F0F45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C50700" w:rsidRPr="00116009" w14:paraId="4954154A" w14:textId="77777777" w:rsidTr="00872964">
                              <w:tc>
                                <w:tcPr>
                                  <w:tcW w:w="4945" w:type="dxa"/>
                                </w:tcPr>
                                <w:p w14:paraId="7EF80912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Relationship to child: </w:t>
                                  </w:r>
                                </w:p>
                              </w:tc>
                              <w:tc>
                                <w:tcPr>
                                  <w:tcW w:w="4945" w:type="dxa"/>
                                </w:tcPr>
                                <w:p w14:paraId="0C80EEC1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Relationship to child:</w:t>
                                  </w:r>
                                </w:p>
                              </w:tc>
                            </w:tr>
                            <w:tr w:rsidR="00C50700" w:rsidRPr="00116009" w14:paraId="47F35EBD" w14:textId="77777777" w:rsidTr="00872964">
                              <w:tc>
                                <w:tcPr>
                                  <w:tcW w:w="4945" w:type="dxa"/>
                                </w:tcPr>
                                <w:p w14:paraId="39C1940C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Home telephone number: </w:t>
                                  </w:r>
                                </w:p>
                              </w:tc>
                              <w:tc>
                                <w:tcPr>
                                  <w:tcW w:w="4945" w:type="dxa"/>
                                </w:tcPr>
                                <w:p w14:paraId="525953DE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Home telephone number: </w:t>
                                  </w:r>
                                </w:p>
                              </w:tc>
                            </w:tr>
                            <w:tr w:rsidR="00C50700" w:rsidRPr="00116009" w14:paraId="45B3D360" w14:textId="77777777" w:rsidTr="00872964">
                              <w:tc>
                                <w:tcPr>
                                  <w:tcW w:w="4945" w:type="dxa"/>
                                </w:tcPr>
                                <w:p w14:paraId="5E86527F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Mobile telephone number: </w:t>
                                  </w:r>
                                </w:p>
                              </w:tc>
                              <w:tc>
                                <w:tcPr>
                                  <w:tcW w:w="4945" w:type="dxa"/>
                                </w:tcPr>
                                <w:p w14:paraId="6217CA2C" w14:textId="77777777" w:rsidR="00C50700" w:rsidRPr="00116009" w:rsidRDefault="00C50700" w:rsidP="00872964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Mobile telephone number: </w:t>
                                  </w:r>
                                </w:p>
                              </w:tc>
                            </w:tr>
                          </w:tbl>
                          <w:p w14:paraId="1EC0D81A" w14:textId="77777777" w:rsidR="00C50700" w:rsidRDefault="00C50700" w:rsidP="00C5070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72F2932" w14:textId="77777777" w:rsidR="00C50700" w:rsidRDefault="00C50700" w:rsidP="00C5070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 confirm that I have read and understood the </w:t>
                            </w:r>
                            <w:r>
                              <w:rPr>
                                <w:lang w:val="en-US"/>
                              </w:rPr>
                              <w:t xml:space="preserve">‘Parents Information inc. terms and conditions’ information </w:t>
                            </w:r>
                            <w:r>
                              <w:rPr>
                                <w:lang w:val="en-US"/>
                              </w:rPr>
                              <w:t>which w</w:t>
                            </w:r>
                            <w:r>
                              <w:rPr>
                                <w:lang w:val="en-US"/>
                              </w:rPr>
                              <w:t>as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US"/>
                              </w:rPr>
                              <w:t xml:space="preserve"> supplied with this registration form.  </w:t>
                            </w:r>
                          </w:p>
                          <w:p w14:paraId="174C5582" w14:textId="77777777" w:rsidR="00C50700" w:rsidRDefault="00C50700" w:rsidP="00C5070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67916BE" w14:textId="77777777" w:rsidR="00C50700" w:rsidRPr="00116009" w:rsidRDefault="00C50700" w:rsidP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Signed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Date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4E6A71E8" w14:textId="77777777" w:rsidR="00C50700" w:rsidRPr="00603BA0" w:rsidRDefault="00C50700" w:rsidP="00C50700">
                            <w:pPr>
                              <w:ind w:firstLine="72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03BA0">
                              <w:rPr>
                                <w:sz w:val="16"/>
                                <w:szCs w:val="16"/>
                                <w:lang w:val="en-US"/>
                              </w:rPr>
                              <w:t>(parent/carer with legal parental responsibility)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0E5E" id="_x0000_s1027" type="#_x0000_t202" style="position:absolute;margin-left:76.85pt;margin-top:53pt;width:516.15pt;height:571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" stroked="f">
                <v:textbox>
                  <w:txbxContent>
                    <w:p w14:paraId="62992DB3" w14:textId="77777777" w:rsidR="00C50700" w:rsidRPr="00116009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NAME OF CHILD: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  <w:t xml:space="preserve">DATE OF BIRTH: 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</w:p>
                    <w:p w14:paraId="297B2770" w14:textId="77777777" w:rsidR="00C50700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14:paraId="74A4AD61" w14:textId="77777777" w:rsidR="00C50700" w:rsidRPr="00116009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NAME(S) and ADDRESS(ES) of PARENT(S)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/ LEGAL GUARDIAN(S) 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MAKING THE APPLICATION: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47"/>
                        <w:gridCol w:w="4948"/>
                      </w:tblGrid>
                      <w:tr w:rsidR="00C50700" w:rsidRPr="00116009" w14:paraId="115C3033" w14:textId="77777777" w:rsidTr="00872964">
                        <w:tc>
                          <w:tcPr>
                            <w:tcW w:w="4947" w:type="dxa"/>
                          </w:tcPr>
                          <w:p w14:paraId="6C9C5D31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45B023DA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Name:</w:t>
                            </w:r>
                          </w:p>
                        </w:tc>
                      </w:tr>
                      <w:tr w:rsidR="00C50700" w:rsidRPr="00116009" w14:paraId="1A32EFBE" w14:textId="77777777" w:rsidTr="00872964">
                        <w:tc>
                          <w:tcPr>
                            <w:tcW w:w="4947" w:type="dxa"/>
                          </w:tcPr>
                          <w:p w14:paraId="18B1CB61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948" w:type="dxa"/>
                          </w:tcPr>
                          <w:p w14:paraId="77D3FA36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C50700" w:rsidRPr="00116009" w14:paraId="11077081" w14:textId="77777777" w:rsidTr="00872964">
                        <w:tc>
                          <w:tcPr>
                            <w:tcW w:w="4947" w:type="dxa"/>
                          </w:tcPr>
                          <w:p w14:paraId="2F2404E5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948" w:type="dxa"/>
                          </w:tcPr>
                          <w:p w14:paraId="13DC99DD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C50700" w:rsidRPr="00116009" w14:paraId="77144FC4" w14:textId="77777777" w:rsidTr="00872964">
                        <w:tc>
                          <w:tcPr>
                            <w:tcW w:w="4947" w:type="dxa"/>
                          </w:tcPr>
                          <w:p w14:paraId="6573C7B3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4948" w:type="dxa"/>
                          </w:tcPr>
                          <w:p w14:paraId="25C0F8C4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C50700" w:rsidRPr="00116009" w14:paraId="20E5F53E" w14:textId="77777777" w:rsidTr="00872964">
                        <w:tc>
                          <w:tcPr>
                            <w:tcW w:w="4947" w:type="dxa"/>
                          </w:tcPr>
                          <w:p w14:paraId="614506DD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Post Code: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30254572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Post Code: </w:t>
                            </w:r>
                          </w:p>
                        </w:tc>
                      </w:tr>
                      <w:tr w:rsidR="00C50700" w:rsidRPr="00116009" w14:paraId="079EF711" w14:textId="77777777" w:rsidTr="00872964">
                        <w:trPr>
                          <w:trHeight w:val="283"/>
                        </w:trPr>
                        <w:tc>
                          <w:tcPr>
                            <w:tcW w:w="4947" w:type="dxa"/>
                          </w:tcPr>
                          <w:p w14:paraId="30FE024C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Home telephone 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number: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1BAAEEFC" w14:textId="77777777" w:rsidR="00C50700" w:rsidRPr="00116009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Home telephone</w:t>
                            </w: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number: </w:t>
                            </w:r>
                          </w:p>
                        </w:tc>
                      </w:tr>
                      <w:tr w:rsidR="00C50700" w:rsidRPr="00116009" w14:paraId="035887F8" w14:textId="77777777" w:rsidTr="00872964">
                        <w:trPr>
                          <w:trHeight w:val="283"/>
                        </w:trPr>
                        <w:tc>
                          <w:tcPr>
                            <w:tcW w:w="4947" w:type="dxa"/>
                          </w:tcPr>
                          <w:p w14:paraId="7878FF85" w14:textId="77777777" w:rsidR="00C50700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Mobile number: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54EF81EF" w14:textId="77777777" w:rsidR="00C50700" w:rsidRDefault="00C507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Mobile number: </w:t>
                            </w:r>
                          </w:p>
                        </w:tc>
                      </w:tr>
                    </w:tbl>
                    <w:p w14:paraId="7664D5E9" w14:textId="77777777" w:rsidR="00C50700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156F3AEA" w14:textId="77777777" w:rsidR="00C50700" w:rsidRPr="00116009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I/We would like the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place *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as soon as possible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  /   *from this date:</w:t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</w:p>
                    <w:p w14:paraId="6733F2CE" w14:textId="77777777" w:rsidR="00C50700" w:rsidRDefault="00C50700" w:rsidP="00C50700">
                      <w:pPr>
                        <w:rPr>
                          <w:rFonts w:cstheme="minorHAnsi"/>
                          <w:sz w:val="16"/>
                          <w:szCs w:val="16"/>
                          <w:lang w:val="en-US"/>
                        </w:rPr>
                      </w:pPr>
                      <w:r w:rsidRPr="00116009">
                        <w:rPr>
                          <w:rFonts w:cstheme="minorHAnsi"/>
                          <w:sz w:val="16"/>
                          <w:szCs w:val="16"/>
                          <w:lang w:val="en-US"/>
                        </w:rPr>
                        <w:t>*delete as appropriate</w:t>
                      </w:r>
                    </w:p>
                    <w:p w14:paraId="4EF6B3D5" w14:textId="77777777" w:rsidR="00C50700" w:rsidRPr="00116009" w:rsidRDefault="00C50700" w:rsidP="00C50700">
                      <w:pPr>
                        <w:rPr>
                          <w:rFonts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695DDAE7" w14:textId="77777777" w:rsidR="00C50700" w:rsidRPr="00116009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Please indicate the sessions you would like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to be contracted for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</w:p>
                    <w:tbl>
                      <w:tblPr>
                        <w:tblStyle w:val="TableGrid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791"/>
                        <w:gridCol w:w="1649"/>
                        <w:gridCol w:w="1649"/>
                        <w:gridCol w:w="1649"/>
                        <w:gridCol w:w="1649"/>
                        <w:gridCol w:w="1650"/>
                      </w:tblGrid>
                      <w:tr w:rsidR="00C50700" w:rsidRPr="00116009" w14:paraId="7CA79AED" w14:textId="77777777" w:rsidTr="00872964">
                        <w:tc>
                          <w:tcPr>
                            <w:tcW w:w="179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A3B8AB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  <w:tcBorders>
                              <w:left w:val="single" w:sz="4" w:space="0" w:color="auto"/>
                            </w:tcBorders>
                          </w:tcPr>
                          <w:p w14:paraId="33F04F6A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14:paraId="25236070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14:paraId="593774BD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14:paraId="3F865E83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14:paraId="20E497FD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Friday</w:t>
                            </w:r>
                          </w:p>
                        </w:tc>
                      </w:tr>
                      <w:tr w:rsidR="00C50700" w:rsidRPr="00116009" w14:paraId="41F442FC" w14:textId="77777777" w:rsidTr="00872964">
                        <w:tc>
                          <w:tcPr>
                            <w:tcW w:w="1791" w:type="dxa"/>
                            <w:tcBorders>
                              <w:top w:val="single" w:sz="4" w:space="0" w:color="auto"/>
                            </w:tcBorders>
                          </w:tcPr>
                          <w:p w14:paraId="44EF6404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Breakfast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14:paraId="2EDCD947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69883AE1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2A47AB85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1A8BE8BB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</w:tcPr>
                          <w:p w14:paraId="046C187E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C50700" w:rsidRPr="00116009" w14:paraId="5B70990F" w14:textId="77777777" w:rsidTr="00872964">
                        <w:tc>
                          <w:tcPr>
                            <w:tcW w:w="1791" w:type="dxa"/>
                          </w:tcPr>
                          <w:p w14:paraId="52BA93A3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600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After School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14:paraId="5ABEC91A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6435D212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7FC8DE64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5808AB12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</w:tcPr>
                          <w:p w14:paraId="5F97BE69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C50700" w:rsidRPr="00116009" w14:paraId="04EC6515" w14:textId="77777777" w:rsidTr="00872964">
                        <w:tc>
                          <w:tcPr>
                            <w:tcW w:w="1791" w:type="dxa"/>
                          </w:tcPr>
                          <w:p w14:paraId="09ACC944" w14:textId="77777777" w:rsidR="00C50700" w:rsidRPr="00872964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2964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Both Sessions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14:paraId="44B1EFFF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7950EF9C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31053C0B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14:paraId="30DD3BF4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</w:tcPr>
                          <w:p w14:paraId="3251BDD5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BEE7BCA" w14:textId="77777777" w:rsidR="00C50700" w:rsidRDefault="00C50700" w:rsidP="00C50700">
                      <w:pPr>
                        <w:rPr>
                          <w:lang w:val="en-US"/>
                        </w:rPr>
                      </w:pPr>
                    </w:p>
                    <w:p w14:paraId="070FF82F" w14:textId="77777777" w:rsidR="00C50700" w:rsidRDefault="00C50700" w:rsidP="00C5070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ANY OTHER PERSON(S) AUTHORISED TO COLLECT YOUR CHILD: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45"/>
                        <w:gridCol w:w="4945"/>
                      </w:tblGrid>
                      <w:tr w:rsidR="00C50700" w:rsidRPr="00116009" w14:paraId="1CC9A628" w14:textId="77777777" w:rsidTr="00872964">
                        <w:tc>
                          <w:tcPr>
                            <w:tcW w:w="4945" w:type="dxa"/>
                          </w:tcPr>
                          <w:p w14:paraId="0AB0EA09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Name: </w:t>
                            </w:r>
                          </w:p>
                        </w:tc>
                        <w:tc>
                          <w:tcPr>
                            <w:tcW w:w="4945" w:type="dxa"/>
                          </w:tcPr>
                          <w:p w14:paraId="400F0F45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Name:</w:t>
                            </w:r>
                          </w:p>
                        </w:tc>
                      </w:tr>
                      <w:tr w:rsidR="00C50700" w:rsidRPr="00116009" w14:paraId="4954154A" w14:textId="77777777" w:rsidTr="00872964">
                        <w:tc>
                          <w:tcPr>
                            <w:tcW w:w="4945" w:type="dxa"/>
                          </w:tcPr>
                          <w:p w14:paraId="7EF80912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Relationship to child: </w:t>
                            </w:r>
                          </w:p>
                        </w:tc>
                        <w:tc>
                          <w:tcPr>
                            <w:tcW w:w="4945" w:type="dxa"/>
                          </w:tcPr>
                          <w:p w14:paraId="0C80EEC1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Relationship to child:</w:t>
                            </w:r>
                          </w:p>
                        </w:tc>
                      </w:tr>
                      <w:tr w:rsidR="00C50700" w:rsidRPr="00116009" w14:paraId="47F35EBD" w14:textId="77777777" w:rsidTr="00872964">
                        <w:tc>
                          <w:tcPr>
                            <w:tcW w:w="4945" w:type="dxa"/>
                          </w:tcPr>
                          <w:p w14:paraId="39C1940C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Home telephone number: </w:t>
                            </w:r>
                          </w:p>
                        </w:tc>
                        <w:tc>
                          <w:tcPr>
                            <w:tcW w:w="4945" w:type="dxa"/>
                          </w:tcPr>
                          <w:p w14:paraId="525953DE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Home telephone number: </w:t>
                            </w:r>
                          </w:p>
                        </w:tc>
                      </w:tr>
                      <w:tr w:rsidR="00C50700" w:rsidRPr="00116009" w14:paraId="45B3D360" w14:textId="77777777" w:rsidTr="00872964">
                        <w:tc>
                          <w:tcPr>
                            <w:tcW w:w="4945" w:type="dxa"/>
                          </w:tcPr>
                          <w:p w14:paraId="5E86527F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Mobile telephone number: </w:t>
                            </w:r>
                          </w:p>
                        </w:tc>
                        <w:tc>
                          <w:tcPr>
                            <w:tcW w:w="4945" w:type="dxa"/>
                          </w:tcPr>
                          <w:p w14:paraId="6217CA2C" w14:textId="77777777" w:rsidR="00C50700" w:rsidRPr="00116009" w:rsidRDefault="00C50700" w:rsidP="00872964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Mobile telephone number: </w:t>
                            </w:r>
                          </w:p>
                        </w:tc>
                      </w:tr>
                    </w:tbl>
                    <w:p w14:paraId="1EC0D81A" w14:textId="77777777" w:rsidR="00C50700" w:rsidRDefault="00C50700" w:rsidP="00C50700">
                      <w:pPr>
                        <w:rPr>
                          <w:lang w:val="en-US"/>
                        </w:rPr>
                      </w:pPr>
                    </w:p>
                    <w:p w14:paraId="672F2932" w14:textId="77777777" w:rsidR="00C50700" w:rsidRDefault="00C50700" w:rsidP="00C5070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 confirm that I have read and understood the </w:t>
                      </w:r>
                      <w:r>
                        <w:rPr>
                          <w:lang w:val="en-US"/>
                        </w:rPr>
                        <w:t xml:space="preserve">‘Parents Information inc. terms and conditions’ information </w:t>
                      </w:r>
                      <w:r>
                        <w:rPr>
                          <w:lang w:val="en-US"/>
                        </w:rPr>
                        <w:t>which w</w:t>
                      </w:r>
                      <w:r>
                        <w:rPr>
                          <w:lang w:val="en-US"/>
                        </w:rPr>
                        <w:t>as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 xml:space="preserve"> supplied with this registration form.  </w:t>
                      </w:r>
                    </w:p>
                    <w:p w14:paraId="174C5582" w14:textId="77777777" w:rsidR="00C50700" w:rsidRDefault="00C50700" w:rsidP="00C50700">
                      <w:pPr>
                        <w:rPr>
                          <w:lang w:val="en-US"/>
                        </w:rPr>
                      </w:pPr>
                    </w:p>
                    <w:p w14:paraId="667916BE" w14:textId="77777777" w:rsidR="00C50700" w:rsidRPr="00116009" w:rsidRDefault="00C50700" w:rsidP="00C5070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Signed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Date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  <w:r w:rsidRPr="00116009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ab/>
                      </w:r>
                    </w:p>
                    <w:p w14:paraId="4E6A71E8" w14:textId="77777777" w:rsidR="00C50700" w:rsidRPr="00603BA0" w:rsidRDefault="00C50700" w:rsidP="00C50700">
                      <w:pPr>
                        <w:ind w:firstLine="72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03BA0">
                        <w:rPr>
                          <w:sz w:val="16"/>
                          <w:szCs w:val="16"/>
                          <w:lang w:val="en-US"/>
                        </w:rPr>
                        <w:t>(parent/carer with legal parental responsibility)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AC77B9" wp14:editId="4079B70B">
                <wp:simplePos x="0" y="0"/>
                <wp:positionH relativeFrom="margin">
                  <wp:align>center</wp:align>
                </wp:positionH>
                <wp:positionV relativeFrom="paragraph">
                  <wp:posOffset>189</wp:posOffset>
                </wp:positionV>
                <wp:extent cx="3538220" cy="47498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EBD3C" w14:textId="77777777" w:rsidR="00C50700" w:rsidRPr="00157E12" w:rsidRDefault="00C50700" w:rsidP="00C50700">
                            <w:pPr>
                              <w:rPr>
                                <w:b/>
                                <w:color w:val="4F6228" w:themeColor="accent6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4F6228" w:themeColor="accent6" w:themeShade="80"/>
                                <w:sz w:val="52"/>
                                <w:szCs w:val="52"/>
                              </w:rPr>
                              <w:t>APPLICATION</w:t>
                            </w:r>
                            <w:r w:rsidRPr="00157E12">
                              <w:rPr>
                                <w:b/>
                                <w:color w:val="4F6228" w:themeColor="accent6" w:themeShade="80"/>
                                <w:sz w:val="52"/>
                                <w:szCs w:val="52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77B9" id="_x0000_s1028" type="#_x0000_t202" style="position:absolute;margin-left:0;margin-top:0;width:278.6pt;height:37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" filled="f" stroked="f">
                <v:textbox>
                  <w:txbxContent>
                    <w:p w14:paraId="1A1EBD3C" w14:textId="77777777" w:rsidR="00C50700" w:rsidRPr="00157E12" w:rsidRDefault="00C50700" w:rsidP="00C50700">
                      <w:pPr>
                        <w:rPr>
                          <w:b/>
                          <w:color w:val="4F6228" w:themeColor="accent6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4F6228" w:themeColor="accent6" w:themeShade="80"/>
                          <w:sz w:val="52"/>
                          <w:szCs w:val="52"/>
                        </w:rPr>
                        <w:t>APPLICATION</w:t>
                      </w:r>
                      <w:r w:rsidRPr="00157E12">
                        <w:rPr>
                          <w:b/>
                          <w:color w:val="4F6228" w:themeColor="accent6" w:themeShade="80"/>
                          <w:sz w:val="52"/>
                          <w:szCs w:val="52"/>
                        </w:rPr>
                        <w:t xml:space="preserve">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5663" w:rsidRPr="00115663" w:rsidSect="006F03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76900" w14:textId="77777777" w:rsidR="00C50700" w:rsidRDefault="00C50700">
      <w:pPr>
        <w:spacing w:after="0" w:line="240" w:lineRule="auto"/>
      </w:pPr>
      <w:r>
        <w:separator/>
      </w:r>
    </w:p>
  </w:endnote>
  <w:endnote w:type="continuationSeparator" w:id="0">
    <w:p w14:paraId="0ADFBA75" w14:textId="77777777" w:rsidR="00C50700" w:rsidRDefault="00C50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E888F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4DCD6EA9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B502CA3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2C79DBA8" wp14:editId="59EC7CD8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24523C1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898A02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607E48E0" wp14:editId="67BEB47B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77396" w14:textId="77777777" w:rsidR="00C50700" w:rsidRDefault="00C50700">
      <w:pPr>
        <w:spacing w:after="0" w:line="240" w:lineRule="auto"/>
      </w:pPr>
      <w:r>
        <w:separator/>
      </w:r>
    </w:p>
  </w:footnote>
  <w:footnote w:type="continuationSeparator" w:id="0">
    <w:p w14:paraId="46F649D6" w14:textId="77777777" w:rsidR="00C50700" w:rsidRDefault="00C50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ECAE2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097BC825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7C486F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376B2DC" wp14:editId="3BB867FB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92519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00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B22EC4"/>
    <w:rsid w:val="00B54EAE"/>
    <w:rsid w:val="00B552FE"/>
    <w:rsid w:val="00BA5A05"/>
    <w:rsid w:val="00BC06ED"/>
    <w:rsid w:val="00C50700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D5847A"/>
  <w15:chartTrackingRefBased/>
  <w15:docId w15:val="{94C6ADA9-0B90-4AE4-A9E9-1DF51E8D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700"/>
    <w:rPr>
      <w:sz w:val="22"/>
      <w:szCs w:val="22"/>
      <w:lang w:val="en-GB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  <w:sz w:val="24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  <w:sz w:val="24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  <w:rPr>
      <w:color w:val="000000" w:themeColor="text1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  <w:rPr>
      <w:color w:val="000000" w:themeColor="text1"/>
      <w:sz w:val="24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  <w:sz w:val="24"/>
      <w:szCs w:val="20"/>
      <w:lang w:val="en-US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color w:val="000000" w:themeColor="text1"/>
      <w:sz w:val="24"/>
      <w:szCs w:val="18"/>
      <w:lang w:val="en-US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color w:val="000000" w:themeColor="text1"/>
      <w:sz w:val="24"/>
      <w:szCs w:val="18"/>
      <w:lang w:val="en-US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color w:val="000000" w:themeColor="text1"/>
      <w:sz w:val="24"/>
      <w:szCs w:val="18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  <w:lang w:val="en-US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855A13D3026418F345523F47B7CDF" ma:contentTypeVersion="15" ma:contentTypeDescription="Create a new document." ma:contentTypeScope="" ma:versionID="d2139f67c24262e496614339dfe49ef0">
  <xsd:schema xmlns:xsd="http://www.w3.org/2001/XMLSchema" xmlns:xs="http://www.w3.org/2001/XMLSchema" xmlns:p="http://schemas.microsoft.com/office/2006/metadata/properties" xmlns:ns2="650264f0-a160-48c8-b69d-e5212495e53e" xmlns:ns3="8735ba81-52cc-4b33-9fe5-f635ae900fe0" targetNamespace="http://schemas.microsoft.com/office/2006/metadata/properties" ma:root="true" ma:fieldsID="21959de52e3563529e4df39d0f2f41e2" ns2:_="" ns3:_="">
    <xsd:import namespace="650264f0-a160-48c8-b69d-e5212495e53e"/>
    <xsd:import namespace="8735ba81-52cc-4b33-9fe5-f635ae900f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264f0-a160-48c8-b69d-e5212495e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04ea4da-3694-4cc9-a0d6-c85016fdc4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5ba81-52cc-4b33-9fe5-f635ae900fe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3f7ea2b-ffa5-4650-ac21-909a0dd90987}" ma:internalName="TaxCatchAll" ma:showField="CatchAllData" ma:web="8735ba81-52cc-4b33-9fe5-f635ae900f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0264f0-a160-48c8-b69d-e5212495e53e">
      <Terms xmlns="http://schemas.microsoft.com/office/infopath/2007/PartnerControls"/>
    </lcf76f155ced4ddcb4097134ff3c332f>
    <TaxCatchAll xmlns="8735ba81-52cc-4b33-9fe5-f635ae900fe0" xsi:nil="true"/>
  </documentManagement>
</p:properties>
</file>

<file path=customXml/itemProps1.xml><?xml version="1.0" encoding="utf-8"?>
<ds:datastoreItem xmlns:ds="http://schemas.openxmlformats.org/officeDocument/2006/customXml" ds:itemID="{144FC83F-4979-44EB-AA97-FB3FC6A6E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0264f0-a160-48c8-b69d-e5212495e53e"/>
    <ds:schemaRef ds:uri="8735ba81-52cc-4b33-9fe5-f635ae900f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85417D-8A52-488E-8063-2F7D3F0D0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5E8D2B-6FB7-4494-A236-1F0FC9139D40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8735ba81-52cc-4b33-9fe5-f635ae900fe0"/>
    <ds:schemaRef ds:uri="650264f0-a160-48c8-b69d-e5212495e5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Samantha</cp:lastModifiedBy>
  <cp:revision>1</cp:revision>
  <dcterms:created xsi:type="dcterms:W3CDTF">2022-07-07T13:59:00Z</dcterms:created>
  <dcterms:modified xsi:type="dcterms:W3CDTF">2022-07-07T14:03:00Z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0x010100457855A13D3026418F345523F47B7CDF</vt:lpwstr>
  </property>
  <property fmtid="{D5CDD505-2E9C-101B-9397-08002B2CF9AE}" pid="3" name="MediaServiceImageTags">
    <vt:lpwstr/>
  </property>
</Properties>
</file>